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4194-07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Мустафиной Дианы </w:t>
      </w:r>
      <w:r>
        <w:rPr>
          <w:rFonts w:ascii="Times New Roman" w:eastAsia="Times New Roman" w:hAnsi="Times New Roman" w:cs="Times New Roman"/>
          <w:sz w:val="28"/>
          <w:szCs w:val="28"/>
        </w:rPr>
        <w:t>Динаровны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Мустафина Д.Д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п.Нижнесортымский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телесные повреждения, </w:t>
      </w:r>
      <w:r>
        <w:rPr>
          <w:rStyle w:val="cat-UserDefinedgrp-3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нанесла удары ладонями рук в область лица,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чего она испытала физическую боль.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Мустафиной Д.Д.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Мустафина Д.Д.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дело просил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рассмотреть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Style w:val="cat-UserDefinedgrp-40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просила рассмотреть в отсутствие.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Мустафиной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Мустафиной Д.Д.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3515/243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1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Мустафиной Д.Д.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Мустафиной Д.Д.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Мустафиной Д.Д.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Мустафину Диану </w:t>
      </w:r>
      <w:r>
        <w:rPr>
          <w:rFonts w:ascii="Times New Roman" w:eastAsia="Times New Roman" w:hAnsi="Times New Roman" w:cs="Times New Roman"/>
          <w:sz w:val="28"/>
          <w:szCs w:val="28"/>
        </w:rPr>
        <w:t>Динаровну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Мустафиной Д.Д.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362606130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1">
    <w:name w:val="cat-UserDefined grp-37 rplc-11"/>
    <w:basedOn w:val="DefaultParagraphFont"/>
  </w:style>
  <w:style w:type="character" w:customStyle="1" w:styleId="cat-UserDefinedgrp-38rplc-19">
    <w:name w:val="cat-UserDefined grp-38 rplc-19"/>
    <w:basedOn w:val="DefaultParagraphFont"/>
  </w:style>
  <w:style w:type="character" w:customStyle="1" w:styleId="cat-UserDefinedgrp-39rplc-20">
    <w:name w:val="cat-UserDefined grp-39 rplc-20"/>
    <w:basedOn w:val="DefaultParagraphFont"/>
  </w:style>
  <w:style w:type="character" w:customStyle="1" w:styleId="cat-UserDefinedgrp-40rplc-25">
    <w:name w:val="cat-UserDefined grp-40 rplc-25"/>
    <w:basedOn w:val="DefaultParagraphFont"/>
  </w:style>
  <w:style w:type="character" w:customStyle="1" w:styleId="cat-UserDefinedgrp-41rplc-30">
    <w:name w:val="cat-UserDefined grp-41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